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080" w:type="dxa"/>
        <w:tblLook w:val="0600" w:firstRow="0" w:lastRow="0" w:firstColumn="0" w:lastColumn="0" w:noHBand="1" w:noVBand="1"/>
      </w:tblPr>
      <w:tblGrid>
        <w:gridCol w:w="6930"/>
        <w:gridCol w:w="2060"/>
      </w:tblGrid>
      <w:tr w:rsidR="00E3286D" w:rsidRPr="00FF3323" w14:paraId="0FB2868A" w14:textId="77777777" w:rsidTr="00355DEE">
        <w:trPr>
          <w:trHeight w:val="1728"/>
        </w:trPr>
        <w:tc>
          <w:tcPr>
            <w:tcW w:w="6930" w:type="dxa"/>
            <w:vAlign w:val="center"/>
          </w:tcPr>
          <w:p w14:paraId="2B752917" w14:textId="491ED09C" w:rsidR="00E3286D" w:rsidRPr="00D16A75" w:rsidRDefault="002D67A4" w:rsidP="00D16A75">
            <w:pPr>
              <w:pStyle w:val="Titre"/>
              <w:jc w:val="center"/>
              <w:rPr>
                <w:rFonts w:ascii="Arial" w:hAnsi="Arial" w:cs="Arial"/>
                <w:color w:val="auto"/>
                <w:sz w:val="28"/>
                <w:szCs w:val="28"/>
                <w:highlight w:val="yellow"/>
              </w:rPr>
            </w:pPr>
            <w:r>
              <w:rPr>
                <w:rFonts w:ascii="Arial" w:hAnsi="Arial" w:cs="Arial"/>
                <w:color w:val="auto"/>
                <w:sz w:val="28"/>
                <w:szCs w:val="28"/>
              </w:rPr>
              <w:t xml:space="preserve">Proposition </w:t>
            </w:r>
            <w:r w:rsidR="00D16A75" w:rsidRPr="00D16A75">
              <w:rPr>
                <w:rFonts w:ascii="Arial" w:hAnsi="Arial" w:cs="Arial"/>
                <w:color w:val="auto"/>
                <w:sz w:val="28"/>
                <w:szCs w:val="28"/>
              </w:rPr>
              <w:t>aux personnes morales de droit privé ou public</w:t>
            </w:r>
            <w:r>
              <w:rPr>
                <w:rFonts w:ascii="Arial" w:hAnsi="Arial" w:cs="Arial"/>
                <w:color w:val="auto"/>
                <w:sz w:val="28"/>
                <w:szCs w:val="28"/>
              </w:rPr>
              <w:t xml:space="preserve"> pour devenir membre(s)</w:t>
            </w:r>
          </w:p>
        </w:tc>
        <w:tc>
          <w:tcPr>
            <w:tcW w:w="2060" w:type="dxa"/>
            <w:vAlign w:val="center"/>
          </w:tcPr>
          <w:p w14:paraId="48B62B93" w14:textId="56F57967" w:rsidR="00E3286D" w:rsidRPr="00FF3323" w:rsidRDefault="0032737D" w:rsidP="00E3286D">
            <w:pPr>
              <w:spacing w:after="0"/>
              <w:jc w:val="right"/>
            </w:pPr>
            <w:r w:rsidRPr="00D16A75">
              <w:rPr>
                <w:noProof/>
                <w:highlight w:val="yellow"/>
              </w:rPr>
              <w:drawing>
                <wp:inline distT="0" distB="0" distL="0" distR="0" wp14:anchorId="223F3E56" wp14:editId="620587BF">
                  <wp:extent cx="990600" cy="1229032"/>
                  <wp:effectExtent l="0" t="0" r="0" b="9525"/>
                  <wp:docPr id="1094087173" name="Image 1" descr="Une image contenant capture d’écran, Graphique,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87173" name="Image 1" descr="Une image contenant capture d’écran, Graphique, texte, Polic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9066" cy="1239536"/>
                          </a:xfrm>
                          <a:prstGeom prst="rect">
                            <a:avLst/>
                          </a:prstGeom>
                        </pic:spPr>
                      </pic:pic>
                    </a:graphicData>
                  </a:graphic>
                </wp:inline>
              </w:drawing>
            </w:r>
          </w:p>
        </w:tc>
      </w:tr>
    </w:tbl>
    <w:p w14:paraId="4CD19D71" w14:textId="77777777" w:rsidR="00687CFB" w:rsidRDefault="00687CFB" w:rsidP="0032737D"/>
    <w:p w14:paraId="4B8580FD" w14:textId="6AD1D92B" w:rsidR="00D16A75" w:rsidRDefault="00D16A75" w:rsidP="00D16A75">
      <w:r>
        <w:t>Peuvent devenir membres les personnes morales de droit privé ou de droit public ; sociétés (civiles ou commerciales) ; les administrations cantonales et leurs établissements et les collectivités locales (communes – fondations, etc…)</w:t>
      </w:r>
    </w:p>
    <w:p w14:paraId="5BB257FA" w14:textId="77777777" w:rsidR="00D16A75" w:rsidRDefault="00D16A75" w:rsidP="00D16A75">
      <w:r>
        <w:t xml:space="preserve">Les cotisations des personnes morales sont décidées par l’Assemblée Générale Statutaire (A.G.S). Elles se composent comme </w:t>
      </w:r>
      <w:proofErr w:type="gramStart"/>
      <w:r>
        <w:t>suit:</w:t>
      </w:r>
      <w:proofErr w:type="gramEnd"/>
    </w:p>
    <w:p w14:paraId="63E60B81" w14:textId="77777777" w:rsidR="00D16A75" w:rsidRDefault="00D16A75" w:rsidP="00D16A75">
      <w:r>
        <w:t>Une cotisation de base en fonction de l’effectif des collaborateurs opérant dans le domaine de l’horticulture (y compris les secteurs administration, ateliers, chauffeurs, directement liés à l’activité, etc.) par type d’entreprise ou collectivité :</w:t>
      </w:r>
    </w:p>
    <w:p w14:paraId="0BC30415" w14:textId="18033D4F" w:rsidR="00D16A75" w:rsidRPr="00D16A75" w:rsidRDefault="00D16A75" w:rsidP="00D16A75">
      <w:pPr>
        <w:rPr>
          <w:b/>
          <w:bCs/>
          <w:color w:val="0070C0"/>
        </w:rPr>
      </w:pPr>
      <w:r w:rsidRPr="00D16A75">
        <w:rPr>
          <w:b/>
          <w:bCs/>
          <w:color w:val="0070C0"/>
        </w:rPr>
        <w:t>Moins de 10 collaborateurs : 120,- CHF / De 10 à 50 collaborateurs : 300,- CHF / De 50 à 100 collaborateurs et plus : 500,- CHF</w:t>
      </w:r>
    </w:p>
    <w:p w14:paraId="53803E7E" w14:textId="77777777" w:rsidR="00D16A75" w:rsidRDefault="00D16A75" w:rsidP="00D16A75">
      <w:r>
        <w:t>Pour les FCCL (Formations Continues Conférences Lullier) en plus du prix de revient des repas (obligatoire), une participation par inscrit sera perçue et une facture globale envoyée après la tenue des cours.</w:t>
      </w:r>
    </w:p>
    <w:p w14:paraId="79EA4FB2" w14:textId="77777777" w:rsidR="00D16A75" w:rsidRDefault="00D16A75" w:rsidP="00D16A75">
      <w:r>
        <w:t>Les personnes morales n’ont pas le droit de vote lors des A.G.S ou A.G.E.</w:t>
      </w:r>
    </w:p>
    <w:p w14:paraId="1BD22E97" w14:textId="4857D594" w:rsidR="0032737D" w:rsidRDefault="00D16A75" w:rsidP="00D16A75">
      <w:r>
        <w:t>Les membres selon consignent dans une déclaration spontanée envoyée au Trésorier ACL avant le 31 décembre pour l’année suivante l’effectif concerné de leur entreprise - institution</w:t>
      </w:r>
    </w:p>
    <w:tbl>
      <w:tblPr>
        <w:tblStyle w:val="Grilledutableau"/>
        <w:tblW w:w="10100" w:type="dxa"/>
        <w:jc w:val="center"/>
        <w:tblLook w:val="04A0" w:firstRow="1" w:lastRow="0" w:firstColumn="1" w:lastColumn="0" w:noHBand="0" w:noVBand="1"/>
      </w:tblPr>
      <w:tblGrid>
        <w:gridCol w:w="3581"/>
        <w:gridCol w:w="680"/>
        <w:gridCol w:w="5839"/>
      </w:tblGrid>
      <w:tr w:rsidR="00952C92" w:rsidRPr="00D16A75" w14:paraId="401D58A5" w14:textId="77777777" w:rsidTr="00CE29CB">
        <w:trPr>
          <w:trHeight w:val="850"/>
          <w:jc w:val="center"/>
        </w:trPr>
        <w:tc>
          <w:tcPr>
            <w:tcW w:w="3581" w:type="dxa"/>
            <w:tcBorders>
              <w:top w:val="triple" w:sz="4" w:space="0" w:color="auto"/>
              <w:left w:val="triple" w:sz="4" w:space="0" w:color="auto"/>
              <w:bottom w:val="triple" w:sz="4" w:space="0" w:color="auto"/>
              <w:right w:val="triple" w:sz="4" w:space="0" w:color="auto"/>
            </w:tcBorders>
            <w:vAlign w:val="center"/>
          </w:tcPr>
          <w:p w14:paraId="21826345" w14:textId="6BB3A318" w:rsidR="0032737D" w:rsidRPr="00D16A75" w:rsidRDefault="0032737D" w:rsidP="00952C92">
            <w:pPr>
              <w:jc w:val="center"/>
              <w:rPr>
                <w:rFonts w:ascii="Arial" w:hAnsi="Arial" w:cs="Arial"/>
                <w:b/>
                <w:bCs/>
                <w:sz w:val="18"/>
                <w:szCs w:val="18"/>
              </w:rPr>
            </w:pPr>
            <w:r w:rsidRPr="00D16A75">
              <w:rPr>
                <w:rFonts w:ascii="Arial" w:hAnsi="Arial" w:cs="Arial"/>
                <w:b/>
                <w:bCs/>
                <w:sz w:val="18"/>
                <w:szCs w:val="18"/>
              </w:rPr>
              <w:t>ADRESSE</w:t>
            </w:r>
          </w:p>
        </w:tc>
        <w:tc>
          <w:tcPr>
            <w:tcW w:w="680" w:type="dxa"/>
            <w:tcBorders>
              <w:top w:val="nil"/>
              <w:left w:val="triple" w:sz="4" w:space="0" w:color="auto"/>
              <w:bottom w:val="nil"/>
              <w:right w:val="thinThickSmallGap" w:sz="24" w:space="0" w:color="auto"/>
            </w:tcBorders>
            <w:vAlign w:val="center"/>
          </w:tcPr>
          <w:p w14:paraId="222712ED" w14:textId="77777777" w:rsidR="0032737D" w:rsidRPr="00D16A75" w:rsidRDefault="0032737D" w:rsidP="0032737D">
            <w:pPr>
              <w:rPr>
                <w:rFonts w:ascii="Arial" w:hAnsi="Arial" w:cs="Arial"/>
                <w:sz w:val="18"/>
                <w:szCs w:val="18"/>
              </w:rPr>
            </w:pPr>
          </w:p>
        </w:tc>
        <w:tc>
          <w:tcPr>
            <w:tcW w:w="58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2C4A2E89" w14:textId="77777777" w:rsidR="0032737D" w:rsidRPr="00D16A75" w:rsidRDefault="0032737D" w:rsidP="0032737D">
            <w:pPr>
              <w:rPr>
                <w:rFonts w:ascii="Arial" w:hAnsi="Arial" w:cs="Arial"/>
                <w:b/>
                <w:bCs/>
                <w:sz w:val="18"/>
                <w:szCs w:val="18"/>
              </w:rPr>
            </w:pPr>
          </w:p>
          <w:p w14:paraId="3371B152" w14:textId="50A97726" w:rsidR="00952C92" w:rsidRPr="00D16A75" w:rsidRDefault="00952C92" w:rsidP="0032737D">
            <w:pPr>
              <w:rPr>
                <w:rFonts w:ascii="Arial" w:hAnsi="Arial" w:cs="Arial"/>
                <w:b/>
                <w:bCs/>
                <w:sz w:val="18"/>
                <w:szCs w:val="18"/>
              </w:rPr>
            </w:pPr>
            <w:r w:rsidRPr="00D16A75">
              <w:rPr>
                <w:rFonts w:ascii="Arial" w:hAnsi="Arial" w:cs="Arial"/>
                <w:b/>
                <w:bCs/>
                <w:sz w:val="18"/>
                <w:szCs w:val="18"/>
              </w:rPr>
              <w:t>…………………………………………………………………..</w:t>
            </w:r>
          </w:p>
          <w:p w14:paraId="456BBE07" w14:textId="77777777" w:rsidR="00952C92" w:rsidRPr="00D16A75" w:rsidRDefault="00952C92" w:rsidP="0032737D">
            <w:pPr>
              <w:rPr>
                <w:rFonts w:ascii="Arial" w:hAnsi="Arial" w:cs="Arial"/>
                <w:b/>
                <w:bCs/>
                <w:sz w:val="18"/>
                <w:szCs w:val="18"/>
              </w:rPr>
            </w:pPr>
          </w:p>
          <w:p w14:paraId="4D47277D" w14:textId="26DB572D" w:rsidR="00952C92" w:rsidRPr="00D16A75" w:rsidRDefault="00952C92" w:rsidP="0032737D">
            <w:pPr>
              <w:rPr>
                <w:rFonts w:ascii="Arial" w:hAnsi="Arial" w:cs="Arial"/>
                <w:b/>
                <w:bCs/>
                <w:sz w:val="18"/>
                <w:szCs w:val="18"/>
              </w:rPr>
            </w:pPr>
            <w:r w:rsidRPr="00D16A75">
              <w:rPr>
                <w:rFonts w:ascii="Arial" w:hAnsi="Arial" w:cs="Arial"/>
                <w:b/>
                <w:bCs/>
                <w:sz w:val="18"/>
                <w:szCs w:val="18"/>
              </w:rPr>
              <w:t>…………………………………………………………………..</w:t>
            </w:r>
          </w:p>
          <w:p w14:paraId="7610A97E" w14:textId="77777777" w:rsidR="00952C92" w:rsidRPr="00D16A75" w:rsidRDefault="00952C92" w:rsidP="0032737D">
            <w:pPr>
              <w:rPr>
                <w:rFonts w:ascii="Arial" w:hAnsi="Arial" w:cs="Arial"/>
                <w:b/>
                <w:bCs/>
                <w:sz w:val="18"/>
                <w:szCs w:val="18"/>
              </w:rPr>
            </w:pPr>
          </w:p>
          <w:p w14:paraId="475D1E1F" w14:textId="2F2DF7BF" w:rsidR="00952C92" w:rsidRPr="00D16A75" w:rsidRDefault="00952C92" w:rsidP="0032737D">
            <w:pPr>
              <w:rPr>
                <w:rFonts w:ascii="Arial" w:hAnsi="Arial" w:cs="Arial"/>
                <w:b/>
                <w:bCs/>
                <w:sz w:val="18"/>
                <w:szCs w:val="18"/>
              </w:rPr>
            </w:pPr>
            <w:r w:rsidRPr="00D16A75">
              <w:rPr>
                <w:rFonts w:ascii="Arial" w:hAnsi="Arial" w:cs="Arial"/>
                <w:b/>
                <w:bCs/>
                <w:sz w:val="18"/>
                <w:szCs w:val="18"/>
              </w:rPr>
              <w:t>NP...……………VILLE …………………………………….</w:t>
            </w:r>
          </w:p>
          <w:p w14:paraId="500DE52A" w14:textId="77777777" w:rsidR="00952C92" w:rsidRPr="00D16A75" w:rsidRDefault="00952C92" w:rsidP="0032737D">
            <w:pPr>
              <w:rPr>
                <w:rFonts w:ascii="Arial" w:hAnsi="Arial" w:cs="Arial"/>
                <w:b/>
                <w:bCs/>
                <w:sz w:val="18"/>
                <w:szCs w:val="18"/>
              </w:rPr>
            </w:pPr>
          </w:p>
        </w:tc>
      </w:tr>
      <w:tr w:rsidR="00952C92" w:rsidRPr="00D16A75" w14:paraId="4EE842A7" w14:textId="77777777" w:rsidTr="00CE29CB">
        <w:trPr>
          <w:trHeight w:val="850"/>
          <w:jc w:val="center"/>
        </w:trPr>
        <w:tc>
          <w:tcPr>
            <w:tcW w:w="3581" w:type="dxa"/>
            <w:tcBorders>
              <w:top w:val="triple" w:sz="4" w:space="0" w:color="auto"/>
              <w:left w:val="triple" w:sz="4" w:space="0" w:color="auto"/>
              <w:bottom w:val="triple" w:sz="4" w:space="0" w:color="auto"/>
              <w:right w:val="triple" w:sz="4" w:space="0" w:color="auto"/>
            </w:tcBorders>
            <w:vAlign w:val="center"/>
          </w:tcPr>
          <w:p w14:paraId="40DE8A5B" w14:textId="4BC10112" w:rsidR="0032737D" w:rsidRPr="00D16A75" w:rsidRDefault="0032737D" w:rsidP="00952C92">
            <w:pPr>
              <w:jc w:val="center"/>
              <w:rPr>
                <w:rFonts w:ascii="Arial" w:hAnsi="Arial" w:cs="Arial"/>
                <w:b/>
                <w:bCs/>
                <w:sz w:val="18"/>
                <w:szCs w:val="18"/>
              </w:rPr>
            </w:pPr>
            <w:r w:rsidRPr="00D16A75">
              <w:rPr>
                <w:rFonts w:ascii="Arial" w:hAnsi="Arial" w:cs="Arial"/>
                <w:b/>
                <w:bCs/>
                <w:sz w:val="18"/>
                <w:szCs w:val="18"/>
              </w:rPr>
              <w:t>SOCIÉTÉ - ADMINISTRATION</w:t>
            </w:r>
          </w:p>
        </w:tc>
        <w:tc>
          <w:tcPr>
            <w:tcW w:w="680" w:type="dxa"/>
            <w:tcBorders>
              <w:top w:val="nil"/>
              <w:left w:val="triple" w:sz="4" w:space="0" w:color="auto"/>
              <w:bottom w:val="nil"/>
              <w:right w:val="thinThickSmallGap" w:sz="24" w:space="0" w:color="auto"/>
            </w:tcBorders>
            <w:vAlign w:val="center"/>
          </w:tcPr>
          <w:p w14:paraId="346EABC9" w14:textId="77777777" w:rsidR="0032737D" w:rsidRPr="00D16A75" w:rsidRDefault="0032737D" w:rsidP="0032737D">
            <w:pPr>
              <w:rPr>
                <w:rFonts w:ascii="Arial" w:hAnsi="Arial" w:cs="Arial"/>
                <w:sz w:val="18"/>
                <w:szCs w:val="18"/>
              </w:rPr>
            </w:pPr>
          </w:p>
        </w:tc>
        <w:tc>
          <w:tcPr>
            <w:tcW w:w="58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14C118FC" w14:textId="1B6E6BC9" w:rsidR="0032737D" w:rsidRPr="00D16A75" w:rsidRDefault="00952C92" w:rsidP="0032737D">
            <w:pPr>
              <w:rPr>
                <w:rFonts w:ascii="Arial" w:hAnsi="Arial" w:cs="Arial"/>
                <w:b/>
                <w:bCs/>
                <w:sz w:val="18"/>
                <w:szCs w:val="18"/>
              </w:rPr>
            </w:pPr>
            <w:r w:rsidRPr="00D16A75">
              <w:rPr>
                <w:rFonts w:ascii="Arial" w:hAnsi="Arial" w:cs="Arial"/>
                <w:b/>
                <w:bCs/>
                <w:sz w:val="18"/>
                <w:szCs w:val="18"/>
              </w:rPr>
              <w:t>…………………………………………………………………..</w:t>
            </w:r>
          </w:p>
        </w:tc>
      </w:tr>
      <w:tr w:rsidR="00952C92" w:rsidRPr="00D16A75" w14:paraId="332A8746" w14:textId="77777777" w:rsidTr="00CE29CB">
        <w:trPr>
          <w:trHeight w:val="850"/>
          <w:jc w:val="center"/>
        </w:trPr>
        <w:tc>
          <w:tcPr>
            <w:tcW w:w="3581" w:type="dxa"/>
            <w:tcBorders>
              <w:top w:val="triple" w:sz="4" w:space="0" w:color="auto"/>
              <w:left w:val="triple" w:sz="4" w:space="0" w:color="auto"/>
              <w:bottom w:val="triple" w:sz="4" w:space="0" w:color="auto"/>
              <w:right w:val="triple" w:sz="4" w:space="0" w:color="auto"/>
            </w:tcBorders>
            <w:vAlign w:val="center"/>
          </w:tcPr>
          <w:p w14:paraId="346B5264" w14:textId="77777777" w:rsidR="0032737D" w:rsidRPr="00D16A75" w:rsidRDefault="0032737D" w:rsidP="00952C92">
            <w:pPr>
              <w:jc w:val="center"/>
              <w:rPr>
                <w:rFonts w:ascii="Arial" w:hAnsi="Arial" w:cs="Arial"/>
                <w:b/>
                <w:bCs/>
                <w:sz w:val="18"/>
                <w:szCs w:val="18"/>
              </w:rPr>
            </w:pPr>
            <w:r w:rsidRPr="00D16A75">
              <w:rPr>
                <w:rFonts w:ascii="Arial" w:hAnsi="Arial" w:cs="Arial"/>
                <w:b/>
                <w:bCs/>
                <w:sz w:val="18"/>
                <w:szCs w:val="18"/>
              </w:rPr>
              <w:t>NUMÉRO DE TÉLÉPHONE</w:t>
            </w:r>
          </w:p>
          <w:p w14:paraId="4B5F894A" w14:textId="77777777" w:rsidR="00952C92" w:rsidRPr="00D16A75" w:rsidRDefault="00952C92" w:rsidP="00952C92">
            <w:pPr>
              <w:jc w:val="center"/>
              <w:rPr>
                <w:rFonts w:ascii="Arial" w:hAnsi="Arial" w:cs="Arial"/>
                <w:b/>
                <w:bCs/>
                <w:sz w:val="18"/>
                <w:szCs w:val="18"/>
              </w:rPr>
            </w:pPr>
          </w:p>
          <w:p w14:paraId="4BEEBC21" w14:textId="77777777" w:rsidR="00952C92" w:rsidRPr="00D16A75" w:rsidRDefault="00952C92" w:rsidP="00952C92">
            <w:pPr>
              <w:jc w:val="center"/>
              <w:rPr>
                <w:rFonts w:ascii="Arial" w:hAnsi="Arial" w:cs="Arial"/>
                <w:b/>
                <w:bCs/>
                <w:sz w:val="18"/>
                <w:szCs w:val="18"/>
              </w:rPr>
            </w:pPr>
            <w:r w:rsidRPr="00D16A75">
              <w:rPr>
                <w:rFonts w:ascii="Arial" w:hAnsi="Arial" w:cs="Arial"/>
                <w:b/>
                <w:bCs/>
                <w:sz w:val="18"/>
                <w:szCs w:val="18"/>
              </w:rPr>
              <w:t>FIXE</w:t>
            </w:r>
          </w:p>
          <w:p w14:paraId="3F51E8F8" w14:textId="58C2AB57" w:rsidR="00952C92" w:rsidRPr="00D16A75" w:rsidRDefault="00952C92" w:rsidP="00952C92">
            <w:pPr>
              <w:jc w:val="center"/>
              <w:rPr>
                <w:rFonts w:ascii="Arial" w:hAnsi="Arial" w:cs="Arial"/>
                <w:b/>
                <w:bCs/>
                <w:sz w:val="18"/>
                <w:szCs w:val="18"/>
              </w:rPr>
            </w:pPr>
            <w:r w:rsidRPr="00D16A75">
              <w:rPr>
                <w:rFonts w:ascii="Arial" w:hAnsi="Arial" w:cs="Arial"/>
                <w:b/>
                <w:bCs/>
                <w:sz w:val="18"/>
                <w:szCs w:val="18"/>
              </w:rPr>
              <w:t>PORTABLE</w:t>
            </w:r>
          </w:p>
        </w:tc>
        <w:tc>
          <w:tcPr>
            <w:tcW w:w="680" w:type="dxa"/>
            <w:tcBorders>
              <w:top w:val="nil"/>
              <w:left w:val="triple" w:sz="4" w:space="0" w:color="auto"/>
              <w:bottom w:val="nil"/>
              <w:right w:val="thinThickSmallGap" w:sz="24" w:space="0" w:color="auto"/>
            </w:tcBorders>
            <w:vAlign w:val="center"/>
          </w:tcPr>
          <w:p w14:paraId="446345F0" w14:textId="77777777" w:rsidR="0032737D" w:rsidRPr="00D16A75" w:rsidRDefault="0032737D" w:rsidP="0032737D">
            <w:pPr>
              <w:rPr>
                <w:rFonts w:ascii="Arial" w:hAnsi="Arial" w:cs="Arial"/>
                <w:sz w:val="18"/>
                <w:szCs w:val="18"/>
              </w:rPr>
            </w:pPr>
          </w:p>
        </w:tc>
        <w:tc>
          <w:tcPr>
            <w:tcW w:w="58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3CBD164D" w14:textId="77777777" w:rsidR="00952C92" w:rsidRPr="00D16A75" w:rsidRDefault="00952C92" w:rsidP="0032737D">
            <w:pPr>
              <w:rPr>
                <w:rFonts w:ascii="Arial" w:hAnsi="Arial" w:cs="Arial"/>
                <w:b/>
                <w:bCs/>
                <w:sz w:val="18"/>
                <w:szCs w:val="18"/>
              </w:rPr>
            </w:pPr>
          </w:p>
          <w:p w14:paraId="008E6DA7" w14:textId="3C1640B4" w:rsidR="0032737D" w:rsidRPr="00D16A75" w:rsidRDefault="00952C92" w:rsidP="0032737D">
            <w:pPr>
              <w:rPr>
                <w:rFonts w:ascii="Arial" w:hAnsi="Arial" w:cs="Arial"/>
                <w:b/>
                <w:bCs/>
                <w:sz w:val="18"/>
                <w:szCs w:val="18"/>
              </w:rPr>
            </w:pPr>
            <w:r w:rsidRPr="00D16A75">
              <w:rPr>
                <w:rFonts w:ascii="Arial" w:hAnsi="Arial" w:cs="Arial"/>
                <w:b/>
                <w:bCs/>
                <w:sz w:val="18"/>
                <w:szCs w:val="18"/>
              </w:rPr>
              <w:t>……… / ………………………………………………………..</w:t>
            </w:r>
          </w:p>
          <w:p w14:paraId="7D19884E" w14:textId="77777777" w:rsidR="00952C92" w:rsidRPr="00D16A75" w:rsidRDefault="00952C92" w:rsidP="0032737D">
            <w:pPr>
              <w:rPr>
                <w:rFonts w:ascii="Arial" w:hAnsi="Arial" w:cs="Arial"/>
                <w:b/>
                <w:bCs/>
                <w:sz w:val="18"/>
                <w:szCs w:val="18"/>
              </w:rPr>
            </w:pPr>
          </w:p>
          <w:p w14:paraId="46C72AB7" w14:textId="77777777" w:rsidR="00952C92" w:rsidRPr="00D16A75" w:rsidRDefault="00952C92" w:rsidP="0032737D">
            <w:pPr>
              <w:rPr>
                <w:rFonts w:ascii="Arial" w:hAnsi="Arial" w:cs="Arial"/>
                <w:b/>
                <w:bCs/>
                <w:sz w:val="18"/>
                <w:szCs w:val="18"/>
              </w:rPr>
            </w:pPr>
            <w:r w:rsidRPr="00D16A75">
              <w:rPr>
                <w:rFonts w:ascii="Arial" w:hAnsi="Arial" w:cs="Arial"/>
                <w:b/>
                <w:bCs/>
                <w:sz w:val="18"/>
                <w:szCs w:val="18"/>
              </w:rPr>
              <w:t>……… / ………………………………………………………..</w:t>
            </w:r>
          </w:p>
          <w:p w14:paraId="2F7EEBD8" w14:textId="578F2008" w:rsidR="00952C92" w:rsidRPr="00D16A75" w:rsidRDefault="00952C92" w:rsidP="0032737D">
            <w:pPr>
              <w:rPr>
                <w:rFonts w:ascii="Arial" w:hAnsi="Arial" w:cs="Arial"/>
                <w:b/>
                <w:bCs/>
                <w:sz w:val="18"/>
                <w:szCs w:val="18"/>
              </w:rPr>
            </w:pPr>
          </w:p>
        </w:tc>
      </w:tr>
      <w:tr w:rsidR="00952C92" w:rsidRPr="00D16A75" w14:paraId="77E6A1BA" w14:textId="77777777" w:rsidTr="00CE29CB">
        <w:trPr>
          <w:trHeight w:val="850"/>
          <w:jc w:val="center"/>
        </w:trPr>
        <w:tc>
          <w:tcPr>
            <w:tcW w:w="3581" w:type="dxa"/>
            <w:tcBorders>
              <w:top w:val="triple" w:sz="4" w:space="0" w:color="auto"/>
              <w:left w:val="triple" w:sz="4" w:space="0" w:color="auto"/>
              <w:bottom w:val="triple" w:sz="4" w:space="0" w:color="auto"/>
              <w:right w:val="triple" w:sz="4" w:space="0" w:color="auto"/>
            </w:tcBorders>
            <w:vAlign w:val="center"/>
          </w:tcPr>
          <w:p w14:paraId="01945F0D" w14:textId="2E3C54AA" w:rsidR="0032737D" w:rsidRPr="00D16A75" w:rsidRDefault="0032737D" w:rsidP="00952C92">
            <w:pPr>
              <w:jc w:val="center"/>
              <w:rPr>
                <w:rFonts w:ascii="Arial" w:hAnsi="Arial" w:cs="Arial"/>
                <w:b/>
                <w:bCs/>
                <w:sz w:val="18"/>
                <w:szCs w:val="18"/>
              </w:rPr>
            </w:pPr>
            <w:r w:rsidRPr="00D16A75">
              <w:rPr>
                <w:rFonts w:ascii="Arial" w:hAnsi="Arial" w:cs="Arial"/>
                <w:b/>
                <w:bCs/>
                <w:sz w:val="18"/>
                <w:szCs w:val="18"/>
              </w:rPr>
              <w:t>COURRIEL</w:t>
            </w:r>
          </w:p>
        </w:tc>
        <w:tc>
          <w:tcPr>
            <w:tcW w:w="680" w:type="dxa"/>
            <w:tcBorders>
              <w:top w:val="nil"/>
              <w:left w:val="triple" w:sz="4" w:space="0" w:color="auto"/>
              <w:bottom w:val="nil"/>
              <w:right w:val="thinThickSmallGap" w:sz="24" w:space="0" w:color="auto"/>
            </w:tcBorders>
            <w:vAlign w:val="center"/>
          </w:tcPr>
          <w:p w14:paraId="340F284D" w14:textId="77777777" w:rsidR="0032737D" w:rsidRPr="00D16A75" w:rsidRDefault="0032737D" w:rsidP="0032737D">
            <w:pPr>
              <w:rPr>
                <w:rFonts w:ascii="Arial" w:hAnsi="Arial" w:cs="Arial"/>
                <w:sz w:val="18"/>
                <w:szCs w:val="18"/>
              </w:rPr>
            </w:pPr>
          </w:p>
        </w:tc>
        <w:tc>
          <w:tcPr>
            <w:tcW w:w="58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4489DCC1" w14:textId="1BC69A50" w:rsidR="0032737D" w:rsidRPr="00D16A75" w:rsidRDefault="00952C92" w:rsidP="0032737D">
            <w:pPr>
              <w:jc w:val="center"/>
              <w:rPr>
                <w:rFonts w:ascii="Arial" w:hAnsi="Arial" w:cs="Arial"/>
                <w:b/>
                <w:bCs/>
                <w:sz w:val="18"/>
                <w:szCs w:val="18"/>
              </w:rPr>
            </w:pPr>
            <w:r w:rsidRPr="00D16A75">
              <w:rPr>
                <w:rFonts w:ascii="Arial" w:hAnsi="Arial" w:cs="Arial"/>
                <w:b/>
                <w:bCs/>
                <w:sz w:val="18"/>
                <w:szCs w:val="18"/>
              </w:rPr>
              <w:t>……….....................................</w:t>
            </w:r>
            <w:r w:rsidR="0032737D" w:rsidRPr="00D16A75">
              <w:rPr>
                <w:rFonts w:ascii="Arial" w:hAnsi="Arial" w:cs="Arial"/>
                <w:b/>
                <w:bCs/>
                <w:sz w:val="18"/>
                <w:szCs w:val="18"/>
              </w:rPr>
              <w:t>@</w:t>
            </w:r>
            <w:r w:rsidRPr="00D16A75">
              <w:rPr>
                <w:rFonts w:ascii="Arial" w:hAnsi="Arial" w:cs="Arial"/>
                <w:b/>
                <w:bCs/>
                <w:sz w:val="18"/>
                <w:szCs w:val="18"/>
              </w:rPr>
              <w:t>.....................................</w:t>
            </w:r>
          </w:p>
        </w:tc>
      </w:tr>
      <w:tr w:rsidR="00952C92" w:rsidRPr="00D16A75" w14:paraId="1464C79E" w14:textId="77777777" w:rsidTr="00CE29CB">
        <w:trPr>
          <w:trHeight w:val="850"/>
          <w:jc w:val="center"/>
        </w:trPr>
        <w:tc>
          <w:tcPr>
            <w:tcW w:w="3581" w:type="dxa"/>
            <w:tcBorders>
              <w:top w:val="triple" w:sz="4" w:space="0" w:color="auto"/>
              <w:left w:val="triple" w:sz="4" w:space="0" w:color="auto"/>
              <w:bottom w:val="triple" w:sz="4" w:space="0" w:color="auto"/>
              <w:right w:val="triple" w:sz="4" w:space="0" w:color="auto"/>
            </w:tcBorders>
            <w:vAlign w:val="center"/>
          </w:tcPr>
          <w:p w14:paraId="65D75B59" w14:textId="1169C96C" w:rsidR="0032737D" w:rsidRPr="00D16A75" w:rsidRDefault="00D16A75" w:rsidP="00952C92">
            <w:pPr>
              <w:jc w:val="center"/>
              <w:rPr>
                <w:rFonts w:ascii="Arial" w:hAnsi="Arial" w:cs="Arial"/>
                <w:b/>
                <w:bCs/>
                <w:sz w:val="18"/>
                <w:szCs w:val="18"/>
              </w:rPr>
            </w:pPr>
            <w:r w:rsidRPr="00D16A75">
              <w:rPr>
                <w:rFonts w:ascii="Arial" w:hAnsi="Arial" w:cs="Arial"/>
                <w:b/>
                <w:bCs/>
                <w:sz w:val="18"/>
                <w:szCs w:val="18"/>
              </w:rPr>
              <w:t>Nom du responsable</w:t>
            </w:r>
            <w:r>
              <w:rPr>
                <w:rFonts w:ascii="Arial" w:hAnsi="Arial" w:cs="Arial"/>
                <w:b/>
                <w:bCs/>
                <w:sz w:val="18"/>
                <w:szCs w:val="18"/>
              </w:rPr>
              <w:t xml:space="preserve"> </w:t>
            </w:r>
          </w:p>
        </w:tc>
        <w:tc>
          <w:tcPr>
            <w:tcW w:w="680" w:type="dxa"/>
            <w:tcBorders>
              <w:top w:val="nil"/>
              <w:left w:val="triple" w:sz="4" w:space="0" w:color="auto"/>
              <w:bottom w:val="nil"/>
              <w:right w:val="thinThickSmallGap" w:sz="24" w:space="0" w:color="auto"/>
            </w:tcBorders>
            <w:vAlign w:val="center"/>
          </w:tcPr>
          <w:p w14:paraId="11D84C10" w14:textId="77777777" w:rsidR="0032737D" w:rsidRPr="00D16A75" w:rsidRDefault="0032737D" w:rsidP="0032737D">
            <w:pPr>
              <w:rPr>
                <w:rFonts w:ascii="Arial" w:hAnsi="Arial" w:cs="Arial"/>
                <w:sz w:val="18"/>
                <w:szCs w:val="18"/>
              </w:rPr>
            </w:pPr>
          </w:p>
        </w:tc>
        <w:tc>
          <w:tcPr>
            <w:tcW w:w="58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31EAB66A" w14:textId="77777777" w:rsidR="0032737D" w:rsidRPr="00D16A75" w:rsidRDefault="0032737D" w:rsidP="0032737D">
            <w:pPr>
              <w:rPr>
                <w:rFonts w:ascii="Arial" w:hAnsi="Arial" w:cs="Arial"/>
                <w:b/>
                <w:bCs/>
                <w:sz w:val="18"/>
                <w:szCs w:val="18"/>
              </w:rPr>
            </w:pPr>
          </w:p>
        </w:tc>
      </w:tr>
      <w:tr w:rsidR="00952C92" w:rsidRPr="00D16A75" w14:paraId="0DEAA841" w14:textId="77777777" w:rsidTr="00CE29CB">
        <w:trPr>
          <w:trHeight w:val="850"/>
          <w:jc w:val="center"/>
        </w:trPr>
        <w:tc>
          <w:tcPr>
            <w:tcW w:w="3581" w:type="dxa"/>
            <w:tcBorders>
              <w:top w:val="triple" w:sz="4" w:space="0" w:color="auto"/>
              <w:left w:val="triple" w:sz="4" w:space="0" w:color="auto"/>
              <w:bottom w:val="triple" w:sz="4" w:space="0" w:color="auto"/>
              <w:right w:val="triple" w:sz="4" w:space="0" w:color="auto"/>
            </w:tcBorders>
            <w:vAlign w:val="center"/>
          </w:tcPr>
          <w:p w14:paraId="0AFA88D5" w14:textId="6E52C90A" w:rsidR="0032737D" w:rsidRPr="00D16A75" w:rsidRDefault="00D16A75" w:rsidP="00952C92">
            <w:pPr>
              <w:jc w:val="center"/>
              <w:rPr>
                <w:rFonts w:ascii="Arial" w:hAnsi="Arial" w:cs="Arial"/>
                <w:b/>
                <w:bCs/>
                <w:sz w:val="18"/>
                <w:szCs w:val="18"/>
              </w:rPr>
            </w:pPr>
            <w:r w:rsidRPr="00D16A75">
              <w:rPr>
                <w:rFonts w:ascii="Arial" w:hAnsi="Arial" w:cs="Arial"/>
                <w:b/>
                <w:bCs/>
                <w:sz w:val="18"/>
                <w:szCs w:val="18"/>
              </w:rPr>
              <w:t>Nombre</w:t>
            </w:r>
            <w:r>
              <w:rPr>
                <w:rFonts w:ascii="Arial" w:hAnsi="Arial" w:cs="Arial"/>
                <w:b/>
                <w:bCs/>
                <w:sz w:val="18"/>
                <w:szCs w:val="18"/>
              </w:rPr>
              <w:t xml:space="preserve"> de collaborateurs (selon paragraphe 3)</w:t>
            </w:r>
          </w:p>
        </w:tc>
        <w:tc>
          <w:tcPr>
            <w:tcW w:w="680" w:type="dxa"/>
            <w:tcBorders>
              <w:top w:val="nil"/>
              <w:left w:val="triple" w:sz="4" w:space="0" w:color="auto"/>
              <w:bottom w:val="nil"/>
              <w:right w:val="thinThickSmallGap" w:sz="24" w:space="0" w:color="auto"/>
            </w:tcBorders>
            <w:vAlign w:val="center"/>
          </w:tcPr>
          <w:p w14:paraId="48601444" w14:textId="77777777" w:rsidR="0032737D" w:rsidRPr="00D16A75" w:rsidRDefault="0032737D" w:rsidP="0032737D">
            <w:pPr>
              <w:rPr>
                <w:rFonts w:ascii="Arial" w:hAnsi="Arial" w:cs="Arial"/>
                <w:sz w:val="18"/>
                <w:szCs w:val="18"/>
              </w:rPr>
            </w:pPr>
          </w:p>
        </w:tc>
        <w:tc>
          <w:tcPr>
            <w:tcW w:w="58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28F65A15" w14:textId="77777777" w:rsidR="0032737D" w:rsidRPr="00D16A75" w:rsidRDefault="0032737D" w:rsidP="0032737D">
            <w:pPr>
              <w:rPr>
                <w:rFonts w:ascii="Arial" w:hAnsi="Arial" w:cs="Arial"/>
                <w:b/>
                <w:bCs/>
                <w:sz w:val="18"/>
                <w:szCs w:val="18"/>
              </w:rPr>
            </w:pPr>
          </w:p>
        </w:tc>
      </w:tr>
      <w:tr w:rsidR="00D16A75" w:rsidRPr="00D16A75" w14:paraId="12092059" w14:textId="77777777" w:rsidTr="00CE29CB">
        <w:trPr>
          <w:trHeight w:val="850"/>
          <w:jc w:val="center"/>
        </w:trPr>
        <w:tc>
          <w:tcPr>
            <w:tcW w:w="3581" w:type="dxa"/>
            <w:tcBorders>
              <w:top w:val="triple" w:sz="4" w:space="0" w:color="auto"/>
              <w:left w:val="triple" w:sz="4" w:space="0" w:color="auto"/>
              <w:bottom w:val="triple" w:sz="4" w:space="0" w:color="auto"/>
              <w:right w:val="triple" w:sz="4" w:space="0" w:color="auto"/>
            </w:tcBorders>
            <w:vAlign w:val="center"/>
          </w:tcPr>
          <w:p w14:paraId="49BF1D37" w14:textId="0CD56308" w:rsidR="00D16A75" w:rsidRPr="00D16A75" w:rsidRDefault="00D16A75" w:rsidP="00952C92">
            <w:pPr>
              <w:jc w:val="center"/>
              <w:rPr>
                <w:rFonts w:ascii="Arial" w:hAnsi="Arial" w:cs="Arial"/>
                <w:b/>
                <w:bCs/>
                <w:sz w:val="18"/>
                <w:szCs w:val="18"/>
              </w:rPr>
            </w:pPr>
            <w:r>
              <w:rPr>
                <w:rFonts w:ascii="Arial" w:hAnsi="Arial" w:cs="Arial"/>
                <w:b/>
                <w:bCs/>
                <w:sz w:val="18"/>
                <w:szCs w:val="18"/>
              </w:rPr>
              <w:t>Signature / tampon administration</w:t>
            </w:r>
          </w:p>
        </w:tc>
        <w:tc>
          <w:tcPr>
            <w:tcW w:w="680" w:type="dxa"/>
            <w:tcBorders>
              <w:top w:val="nil"/>
              <w:left w:val="triple" w:sz="4" w:space="0" w:color="auto"/>
              <w:bottom w:val="nil"/>
              <w:right w:val="thinThickSmallGap" w:sz="24" w:space="0" w:color="auto"/>
            </w:tcBorders>
            <w:vAlign w:val="center"/>
          </w:tcPr>
          <w:p w14:paraId="43D0B4FA" w14:textId="77777777" w:rsidR="00D16A75" w:rsidRPr="00D16A75" w:rsidRDefault="00D16A75" w:rsidP="0032737D">
            <w:pPr>
              <w:rPr>
                <w:rFonts w:ascii="Arial" w:hAnsi="Arial" w:cs="Arial"/>
                <w:sz w:val="18"/>
                <w:szCs w:val="18"/>
              </w:rPr>
            </w:pPr>
          </w:p>
        </w:tc>
        <w:tc>
          <w:tcPr>
            <w:tcW w:w="5839"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38BBA72C" w14:textId="77777777" w:rsidR="00D16A75" w:rsidRPr="00D16A75" w:rsidRDefault="00D16A75" w:rsidP="0032737D">
            <w:pPr>
              <w:rPr>
                <w:rFonts w:ascii="Arial" w:hAnsi="Arial" w:cs="Arial"/>
                <w:b/>
                <w:bCs/>
                <w:sz w:val="18"/>
                <w:szCs w:val="18"/>
              </w:rPr>
            </w:pPr>
          </w:p>
        </w:tc>
      </w:tr>
    </w:tbl>
    <w:p w14:paraId="0C4C0614" w14:textId="02F3E0E6" w:rsidR="0032737D" w:rsidRPr="00FF3323" w:rsidRDefault="00D16A75" w:rsidP="0032737D">
      <w:r>
        <w:t xml:space="preserve">A retourner à </w:t>
      </w:r>
      <w:hyperlink r:id="rId11" w:history="1">
        <w:r w:rsidRPr="00E57CE9">
          <w:rPr>
            <w:rStyle w:val="Lienhypertexte"/>
          </w:rPr>
          <w:t>administration@acl-lullier.ch</w:t>
        </w:r>
      </w:hyperlink>
      <w:r>
        <w:t xml:space="preserve"> </w:t>
      </w:r>
    </w:p>
    <w:sectPr w:rsidR="0032737D" w:rsidRPr="00FF3323" w:rsidSect="00D16A75">
      <w:headerReference w:type="default" r:id="rId12"/>
      <w:pgSz w:w="11906" w:h="16838" w:code="9"/>
      <w:pgMar w:top="864" w:right="576" w:bottom="0" w:left="576" w:header="864"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6359B" w14:textId="77777777" w:rsidR="0098521F" w:rsidRDefault="0098521F" w:rsidP="001A0130">
      <w:pPr>
        <w:spacing w:after="0" w:line="240" w:lineRule="auto"/>
      </w:pPr>
      <w:r>
        <w:separator/>
      </w:r>
    </w:p>
  </w:endnote>
  <w:endnote w:type="continuationSeparator" w:id="0">
    <w:p w14:paraId="5E99BAA6" w14:textId="77777777" w:rsidR="0098521F" w:rsidRDefault="0098521F"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6669F" w14:textId="77777777" w:rsidR="0098521F" w:rsidRDefault="0098521F" w:rsidP="001A0130">
      <w:pPr>
        <w:spacing w:after="0" w:line="240" w:lineRule="auto"/>
      </w:pPr>
      <w:r>
        <w:separator/>
      </w:r>
    </w:p>
  </w:footnote>
  <w:footnote w:type="continuationSeparator" w:id="0">
    <w:p w14:paraId="4618D49E" w14:textId="77777777" w:rsidR="0098521F" w:rsidRDefault="0098521F"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6B368" w14:textId="77777777" w:rsidR="001A0130" w:rsidRDefault="00FD35A6">
    <w:pPr>
      <w:pStyle w:val="En-tte"/>
    </w:pPr>
    <w:r>
      <w:rPr>
        <w:noProof/>
        <w:lang w:bidi="fr-FR"/>
      </w:rPr>
      <mc:AlternateContent>
        <mc:Choice Requires="wpg">
          <w:drawing>
            <wp:anchor distT="0" distB="0" distL="114300" distR="114300" simplePos="0" relativeHeight="251664384" behindDoc="0" locked="0" layoutInCell="1" allowOverlap="1" wp14:anchorId="155E8CD6" wp14:editId="674DA869">
              <wp:simplePos x="0" y="0"/>
              <wp:positionH relativeFrom="page">
                <wp:align>center</wp:align>
              </wp:positionH>
              <wp:positionV relativeFrom="page">
                <wp:align>center</wp:align>
              </wp:positionV>
              <wp:extent cx="7287768" cy="9582912"/>
              <wp:effectExtent l="0" t="0" r="8890" b="0"/>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Imag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e 21"/>
                      <wpg:cNvGrpSpPr/>
                      <wpg:grpSpPr>
                        <a:xfrm>
                          <a:off x="205740" y="312420"/>
                          <a:ext cx="644436" cy="644436"/>
                          <a:chOff x="0" y="0"/>
                          <a:chExt cx="644436" cy="644436"/>
                        </a:xfrm>
                      </wpg:grpSpPr>
                      <wps:wsp>
                        <wps:cNvPr id="22" name="Ovale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e 22" descr="Icône de mise à jour d’informations"/>
                        <wpg:cNvGrpSpPr/>
                        <wpg:grpSpPr>
                          <a:xfrm>
                            <a:off x="144780" y="14478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B09F6A" id="Groupe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7zWUggAAABl0RVh0U29mdHdhcmUAQWRvYmUg&#10;SW1hZ2VSZWFkeXHJZTwAAAMmaVRYdFhNTDpjb20uYWRvYmUueG1wAAAAAA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e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e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e 22" o:spid="_x0000_s1032" alt="Icône de mise à jour d’informations"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1535772030">
    <w:abstractNumId w:val="1"/>
  </w:num>
  <w:num w:numId="2" w16cid:durableId="161237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32737D"/>
    <w:rsid w:val="00006AC2"/>
    <w:rsid w:val="001A0130"/>
    <w:rsid w:val="002270E6"/>
    <w:rsid w:val="00232876"/>
    <w:rsid w:val="00267116"/>
    <w:rsid w:val="002D67A4"/>
    <w:rsid w:val="002F58E0"/>
    <w:rsid w:val="003256FD"/>
    <w:rsid w:val="0032737D"/>
    <w:rsid w:val="00336CBF"/>
    <w:rsid w:val="00355DEE"/>
    <w:rsid w:val="003B49EC"/>
    <w:rsid w:val="003D55FB"/>
    <w:rsid w:val="003D6962"/>
    <w:rsid w:val="003F5910"/>
    <w:rsid w:val="00402433"/>
    <w:rsid w:val="004B47A9"/>
    <w:rsid w:val="004F0368"/>
    <w:rsid w:val="005A20B8"/>
    <w:rsid w:val="005E6FA8"/>
    <w:rsid w:val="006662D2"/>
    <w:rsid w:val="00687CFB"/>
    <w:rsid w:val="00696B6E"/>
    <w:rsid w:val="006A5F0E"/>
    <w:rsid w:val="006C28FD"/>
    <w:rsid w:val="007718C6"/>
    <w:rsid w:val="008045C5"/>
    <w:rsid w:val="00835F7E"/>
    <w:rsid w:val="00866BB6"/>
    <w:rsid w:val="00872D54"/>
    <w:rsid w:val="008C5BB3"/>
    <w:rsid w:val="009075D1"/>
    <w:rsid w:val="00952C92"/>
    <w:rsid w:val="00966B21"/>
    <w:rsid w:val="0098521F"/>
    <w:rsid w:val="009E70CA"/>
    <w:rsid w:val="009F3B99"/>
    <w:rsid w:val="00AF1F6A"/>
    <w:rsid w:val="00BA66C3"/>
    <w:rsid w:val="00C15066"/>
    <w:rsid w:val="00CB16D2"/>
    <w:rsid w:val="00CD05DC"/>
    <w:rsid w:val="00CD5B0D"/>
    <w:rsid w:val="00CE29CB"/>
    <w:rsid w:val="00D16A75"/>
    <w:rsid w:val="00DB3723"/>
    <w:rsid w:val="00DC1831"/>
    <w:rsid w:val="00E3286D"/>
    <w:rsid w:val="00E413DD"/>
    <w:rsid w:val="00F40180"/>
    <w:rsid w:val="00F53FDC"/>
    <w:rsid w:val="00FA3EB3"/>
    <w:rsid w:val="00FD35A6"/>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E2F58"/>
  <w15:chartTrackingRefBased/>
  <w15:docId w15:val="{06F38C95-7149-4F6A-AE62-749141841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semiHidden/>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character" w:styleId="Lienhypertexte">
    <w:name w:val="Hyperlink"/>
    <w:basedOn w:val="Policepardfaut"/>
    <w:uiPriority w:val="99"/>
    <w:unhideWhenUsed/>
    <w:rsid w:val="00D16A75"/>
    <w:rPr>
      <w:color w:val="0096D2" w:themeColor="hyperlink"/>
      <w:u w:val="single"/>
    </w:rPr>
  </w:style>
  <w:style w:type="character" w:styleId="Mentionnonrsolue">
    <w:name w:val="Unresolved Mention"/>
    <w:basedOn w:val="Policepardfaut"/>
    <w:uiPriority w:val="99"/>
    <w:semiHidden/>
    <w:unhideWhenUsed/>
    <w:rsid w:val="00D16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istration@acl-lullier.ch"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in\AppData\Roaming\Microsoft\Templates\Formulaire%20de%20mise%20&#224;%20jour%20pour%20cabinet%20-%20Sant&#233;.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Formulaire de mise à jour pour cabinet - Santé</Template>
  <TotalTime>0</TotalTime>
  <Pages>1</Pages>
  <Words>283</Words>
  <Characters>1557</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SAMSON</dc:creator>
  <cp:keywords/>
  <dc:description/>
  <cp:lastModifiedBy>ALAIN SAMSON</cp:lastModifiedBy>
  <cp:revision>4</cp:revision>
  <dcterms:created xsi:type="dcterms:W3CDTF">2025-01-07T15:45:00Z</dcterms:created>
  <dcterms:modified xsi:type="dcterms:W3CDTF">2025-01-07T15:47:00Z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